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C8388" w14:textId="77777777" w:rsidR="005B5E48" w:rsidRDefault="00000000">
      <w:pPr>
        <w:spacing w:before="26" w:after="0"/>
      </w:pPr>
      <w:r>
        <w:rPr>
          <w:noProof/>
        </w:rPr>
        <w:drawing>
          <wp:inline distT="0" distB="0" distL="0" distR="0" wp14:anchorId="62136467" wp14:editId="2E369FF1">
            <wp:extent cx="5732076" cy="7555865"/>
            <wp:effectExtent l="0" t="0" r="2540" b="6985"/>
            <wp:docPr id="1753446159" name="Picture 175344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559" cy="75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C1C3" w14:textId="77777777" w:rsidR="005B5E48" w:rsidRDefault="00000000">
      <w:pPr>
        <w:spacing w:before="26" w:after="0"/>
      </w:pPr>
      <w:r>
        <w:rPr>
          <w:noProof/>
        </w:rPr>
        <w:lastRenderedPageBreak/>
        <w:drawing>
          <wp:inline distT="0" distB="0" distL="0" distR="0" wp14:anchorId="1A319422" wp14:editId="7B0CA6C1">
            <wp:extent cx="5732145" cy="8534676"/>
            <wp:effectExtent l="0" t="0" r="0" b="0"/>
            <wp:docPr id="1415443517" name="Picture 141544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2904" w14:textId="77777777" w:rsidR="005B5E48" w:rsidRDefault="00000000">
      <w:pPr>
        <w:spacing w:before="26" w:after="0"/>
      </w:pPr>
      <w:r>
        <w:rPr>
          <w:noProof/>
        </w:rPr>
        <w:lastRenderedPageBreak/>
        <w:drawing>
          <wp:inline distT="0" distB="0" distL="0" distR="0" wp14:anchorId="2F66221D" wp14:editId="7C3790DE">
            <wp:extent cx="5732145" cy="8554943"/>
            <wp:effectExtent l="0" t="0" r="0" b="0"/>
            <wp:docPr id="402412950" name="Picture 40241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E2364" w14:textId="77777777" w:rsidR="005B5E48" w:rsidRDefault="00000000">
      <w:pPr>
        <w:spacing w:before="26" w:after="0"/>
      </w:pPr>
      <w:r>
        <w:rPr>
          <w:noProof/>
        </w:rPr>
        <w:lastRenderedPageBreak/>
        <w:drawing>
          <wp:inline distT="0" distB="0" distL="0" distR="0" wp14:anchorId="7ABD88C9" wp14:editId="543575D6">
            <wp:extent cx="5732145" cy="4619577"/>
            <wp:effectExtent l="0" t="0" r="0" b="0"/>
            <wp:docPr id="1826404706" name="Picture 182640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E48" w:rsidSect="004F1670">
      <w:pgSz w:w="11907" w:h="16839" w:code="9"/>
      <w:pgMar w:top="720" w:right="1440" w:bottom="72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1997E" w14:textId="77777777" w:rsidR="004F1670" w:rsidRDefault="004F1670">
      <w:pPr>
        <w:spacing w:after="0" w:line="240" w:lineRule="auto"/>
      </w:pPr>
      <w:r>
        <w:separator/>
      </w:r>
    </w:p>
  </w:endnote>
  <w:endnote w:type="continuationSeparator" w:id="0">
    <w:p w14:paraId="1B724471" w14:textId="77777777" w:rsidR="004F1670" w:rsidRDefault="004F1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4F56E" w14:textId="77777777" w:rsidR="004F1670" w:rsidRDefault="004F1670">
      <w:pPr>
        <w:spacing w:after="0" w:line="240" w:lineRule="auto"/>
      </w:pPr>
      <w:r>
        <w:separator/>
      </w:r>
    </w:p>
  </w:footnote>
  <w:footnote w:type="continuationSeparator" w:id="0">
    <w:p w14:paraId="48848182" w14:textId="77777777" w:rsidR="004F1670" w:rsidRDefault="004F1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AE1F53"/>
    <w:multiLevelType w:val="multilevel"/>
    <w:tmpl w:val="B9B4BB38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08905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E48"/>
    <w:rsid w:val="00007A2F"/>
    <w:rsid w:val="0013536C"/>
    <w:rsid w:val="004F1670"/>
    <w:rsid w:val="005B5E48"/>
    <w:rsid w:val="007D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9EBD16"/>
  <w15:docId w15:val="{7293515F-0EB8-48F1-A831-3881B1A3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Ionela Veronica Lungu</dc:creator>
  <cp:lastModifiedBy>Ionela Veronica Lungu</cp:lastModifiedBy>
  <cp:revision>3</cp:revision>
  <dcterms:created xsi:type="dcterms:W3CDTF">2024-04-04T07:32:00Z</dcterms:created>
  <dcterms:modified xsi:type="dcterms:W3CDTF">2024-04-04T07:35:00Z</dcterms:modified>
</cp:coreProperties>
</file>